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绿筑邻里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参与单位名称：东北大学江河建筑学院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2022年3月6日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71.0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137.0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78.0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总得分：Q=（Q0+Q1+Q2+Q3+Q4+Q5+QA）/10=94.1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50131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0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677691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77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93.0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