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沐林湾—社区活动中心建筑设计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8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8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