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绿野·千壑  商住楼绿色建筑设计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总得分：Q=（Q0+Q1+Q2+Q3+Q4+Q5+QA）/10=86.8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613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5089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