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方圆之内新建居民活动中心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铁西工人村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参与单位名称：东北大学江河建筑学院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咨询单位名称：东北大学江河建筑学院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2022年3月15日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总得分：Q=（Q0+Q1+Q2+Q3+Q4+Q5+QA）/10=75.5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756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3161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