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城市更新-重庆城市科技学院教学楼改建项目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业主单位：重庆城市科技学院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设计单位：重庆城市科技学院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项目地址：重庆市永川区重庆城市科技学院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报告日期：2022年3月16日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项目名称：城市更新-重庆城市科技学院教学楼改建项目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1070.0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107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