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织造栏坊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参与单位名称：贵州民族大学建筑工程学院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2022年3月4日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围护结构提高15%或负荷降低15%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总得分：Q=（Q0+Q1+Q2+Q3+Q4+Q5+QA）/10=97.4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831338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1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72.0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