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绿筑雅居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桂林电子科技大学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参与单位名称：桂林电子科技大学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咨询单位名称：桂林电子科技大学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2022年3月7日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85.0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60.0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158.0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82.0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92.0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总得分：Q=（Q0+Q1+Q2+Q3+Q4+Q5+QA）/10=97.3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258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3456737" cy="257883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56737" cy="257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