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绿筑雅居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25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业主单位：桂林电子科技大学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设计单位：桂林电子科技大学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咨询单位：桂林电子科技大学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项目地址：广西壮族自治区桂林市七星区环城北二路12号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项目名称：绿筑雅居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