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北锅小阙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2022年3月16日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91.0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31.0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104.0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64.0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12.0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57579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7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2628900" cy="42672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