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某高校家属院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业主单位：XXX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设计单位：XXX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咨询单位：XXX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项目地址：开封市顺河回族区明伦一街9-23号院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报告日期：2022年3月3日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项目名称：某高校家属院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1049.0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