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丰泽御景小区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参与单位名称：华北理工大学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咨询单位名称：华北理工大学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3018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