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智构 · 市廛——三七八巷的街面更新与活力营造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2022年3月12日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104.0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74.0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总得分：Q=（Q0+Q1+Q2+Q3+Q4+Q5+QA）/10=91.1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42065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4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75206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5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m="http://schemas.openxmlformats.org/officeDocument/2006/math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