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六盘水花渔洞菜市场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项目名称：六盘水花渔洞菜市场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