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绿意.四季-沈阳八卦街居民楼改造设计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163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1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85982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9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