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南坡新韵--基于绿色人居下的社区营造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2022年3月9日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58.0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56.0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总得分：Q=（Q0+Q1+Q2+Q3+Q4+Q5+QA）/10=91.9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0633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5764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5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