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Life of Low-Carbon and Health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641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项目地址：河南省郑州市金水区二七路地块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项目名称：Life of Low-Carbon and Health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