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南阳市新野县工人文化馆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16440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报告日期：2022年3月15日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项目名称：南阳市新野县工人文化馆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围护结构提高%或负荷降低56.74%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63.0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1034.0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