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安徽省合肥市某综合楼绿色建筑设计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72.0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31209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1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901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