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成都市绿色社区设计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2022年3月9日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总得分：Q=（Q0+Q1+Q2+Q3+Q4+Q5+QA）/10=98.6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587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38683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3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