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东史马文化展示中心——桥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围护结构提高25%或负荷降低20%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7871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7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7450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