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绿营·新隅 研创社区设计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大连理工大学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参与单位名称：大连理工大学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咨询单位名称：大连理工大学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围护结构提高15%或负荷降低15%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141.0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0080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0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4050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