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基于超图思想的低碳生态社区营造·从老旧工人村到可持续健康社区·以沈阳三台子工人村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总得分：Q=（Q0+Q1+Q2+Q3+Q4+Q5+QA）/10=76.1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827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6568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6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