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绿脉-共生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119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1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818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8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