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沈阳铁西区工人村绿色社区营造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围护结构提高%或负荷降低43%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36%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138.0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479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2271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w14="http://schemas.microsoft.com/office/word/2010/wordml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