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四川省绿色建筑设计自评估报告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(公共建筑)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生生不息城市密集空间菜市场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建筑类型：  公共建筑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目标星级：  ★           自评分数: 79.35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自评依据：  《四川省绿色建筑评价标准》DBJ51/ T009-2018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填写说明（必读）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1、本报告适用于申请绿色建筑设计评价标识，由申报单位填写。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2、封面的“申报项目名称”、“申报单位名称”、“参与单位名称”应与《申报书》保持一致。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各类指标汇总表中，控制项的填写方式：在“达标/得分”列内填写，达标填写“√”；不参评填写“—”。得分项的填写方式：在“达标/得分”列内填写实际得分；在“不参评分”列内填写不参评分；其它空白格填写“0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4、条文中，如因项目实际情况致使某些条文不参评，请在该条文“评价要点”中阐明原因，并在“实际提交证明材料”中提供证明材料。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5、“实际提交材料”文本框中填写实际提交材料的全称、查阅路径。证明材料路径宜详细，定位到所需证明材料。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6、本报告样式在不删除技术内容和要求前提下，可根据项目申报需要进行编辑性修改。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7、换算得分按四舍五入保留小数点后一位，自评总分按四舍五入简化为一个自然数。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8、本报告中涉及数字指标的，宜保留到小数点后二位。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经自评估，本项目的规划设计阶段控制项全部达标，评分项与加分项的分值达到设计阶段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2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 1         项目规划设计阶段自评得分情况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适用总分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实际得分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评分项得分Qi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68.9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81.3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评分项权重值ωi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1.00</w:t>
            </w:r>
          </w:p>
        </w:tc>
      </w:tr>
      <w:tr>
        <w:tc>
          <w:tcPr>
            <w:tcW w:w="1800" w:type="dxa"/>
            <w:shd w:color="auto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加权得分ωiQi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13.44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19.32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15.45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8.74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79.35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申报星级评分要求：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项目概况：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 </w:t>
      </w:r>
    </w:p>
    <w:p>
      <w:pPr>
        <w:jc w:val="center"/>
      </w:pPr>
      <w:r>
        <w:drawing>
          <wp:inline distT="0" distB="0" distL="0" distR="0">
            <wp:extent cx="5732145" cy="36091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5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规划布局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植物种植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土地利用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光污染防预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场地内风环境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降低热岛强度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雨水专项设计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雨水专项设计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