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莞水小区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总得分：Q=（Q0+Q1+Q2+Q3+Q4+Q5+QA）/10=108.1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4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191125" cy="77247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