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呼吸·绿色·共生—— 绿色社区 2030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项目地址：湖南省株洲市荷塘区仙庾岭风景区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项目名称：呼吸·绿色·共生—— 绿色社区 2030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