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《暖 · 阳 · 苑》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963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项目地址：吉林省长春市朝阳区同志街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项目名称：《暖 · 阳 · 苑》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