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BK40124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2022年3月11日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总得分：Q=（Q0+Q1+Q2+Q3+Q4+Q5+QA）/10=86.6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1679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1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93686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93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