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沈阳市东贸库冷凝塔改造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542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业主单位：华润置地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设计单位：沈阳建筑大学建筑与规划学院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项目地址：沈阳市大东区东贸库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项目名称：沈阳市东贸库冷凝塔改造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