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沈阳铁西区工人村绿色社区营造预评估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479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项目名称：沈阳铁西区工人村绿色社区营造预评估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围护结构提高%或负荷降低43%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