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桥·绿色孪生社区营造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华中科技大学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参与单位名称：华中科技大学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咨询单位名称：华中科技大学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总得分：Q=（Q0+Q1+Q2+Q3+Q4+Q5+QA）/10=96.5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7317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82369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2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