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等风来——喀什古城绿色社区营造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2022年3月16日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57.0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165.0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总得分：Q=（Q0+Q1+Q2+Q3+Q4+Q5+QA）/10=99.3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0789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0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328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