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m="http://schemas.openxmlformats.org/officeDocument/2006/math"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春阳丽景住宅小区建设工程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2022年6月28日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32.0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32.0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22.0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32.0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22.0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总得分：Q=（Q0+Q1+Q2+Q3+Q4+Q5+QA）/10=61.4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5424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5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32.0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m="http://schemas.openxmlformats.org/officeDocument/2006/math"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m="http://schemas.openxmlformats.org/officeDocument/2006/math"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