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曹妃甸新城第一幼儿园项目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2022年6月24日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总得分：Q=（Q0+Q1+Q2+Q3+Q4+Q5+QA）/10=66.1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106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