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高阳县第三幼儿园综合楼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2022年8月22日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总得分：Q=（Q0+Q1+Q2+Q3+Q4+Q5+QA）/10=62.4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917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6253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58.0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