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50万吨铁塔智能制造项目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参与单位名称：中国二十二冶集团有限公司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总分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9032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9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1062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1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