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保定市主城区城中村改造三期马庄村安置区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中铁建投京畿保定建设有限公司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参与单位名称：中铁第五勘察设计院集团有限公司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2022年10月30日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392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