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无锡洋溪华庭7-10号楼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无锡市洋溪置业有限公司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参与单位名称：江苏天奇工程设计研究院有限公司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咨询单位名称：南京煜筑建筑科技有限公司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2022年11月15日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49.0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总得分：Q=（Q0+Q1+Q2+Q3+Q4+Q5+QA）/10=71.3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227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2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544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5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