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绿色建造·营造未来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86607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6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报告日期：2023年1月17日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项目名称：绿色建造·营造未来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925.0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