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拨雪迎春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228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项目地址：江西省九江市共青城市学府广场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报告日期：2023年1月18日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项目名称：拨雪迎春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