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黉舍绿忆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68.0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69.0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85.0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总得分：Q=（Q0+Q1+Q2+Q3+Q4+Q5+QA）/10=82.6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17895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7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764286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54.0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