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自然 宜园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974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9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88244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