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沈阳建筑大学图书馆改造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项目地址：浑南区浑南中路25号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项目名称：沈阳建筑大学图书馆改造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