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“围墙”下的绿色生长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57369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7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项目地址：古塔区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项目名称：“围墙”下的绿色生长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905.0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