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“时间隧道”京西煤矿博物馆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89.0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122.0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总得分：Q=（Q0+Q1+Q2+Q3+Q4+Q5+QA）/10=97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36550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46776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6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95.0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