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一隅方寸——会呼吸的五堂巷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总得分：Q=（Q0+Q1+Q2+Q3+Q4+Q5+QA）/10=76.3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352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3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39168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39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