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一隅方寸——会呼吸的五堂巷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13524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3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项目地址：沈阳市大东区堂子街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报告日期：2023年2月13日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项目名称：一隅方寸——会呼吸的五堂巷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763.0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76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