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群青生，聚洛延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96241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6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