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琼·承—基于文化传承为导向的绿色综合型公共建筑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277865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77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项目地址：海口市龙华区骑楼老街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报告日期：2023年2月22日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项目名称：琼·承—基于文化传承为导向的绿色综合型公共建筑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128.0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68.0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877.0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88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4="http://schemas.microsoft.com/office/word/2010/wordml" xmlns:w15="http://schemas.microsoft.com/office/word/2012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